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DCE47E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82550</wp:posOffset>
            </wp:positionV>
            <wp:extent cx="10471785" cy="7414895"/>
            <wp:effectExtent l="0" t="0" r="43815" b="6985"/>
            <wp:wrapTight wrapText="bothSides">
              <wp:wrapPolygon>
                <wp:start x="0" y="0"/>
                <wp:lineTo x="0" y="21576"/>
                <wp:lineTo x="21565" y="21576"/>
                <wp:lineTo x="21565" y="0"/>
                <wp:lineTo x="0" y="0"/>
              </wp:wrapPolygon>
            </wp:wrapTight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1785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F6FBB">
      <w:pPr>
        <w:rPr>
          <w:rFonts w:hint="default"/>
          <w:lang w:val="en-US"/>
        </w:rPr>
      </w:pPr>
      <w:bookmarkStart w:id="0" w:name="_GoBack"/>
      <w:bookmarkEnd w:id="0"/>
      <w:r>
        <w:rPr>
          <w:rFonts w:hint="default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59690</wp:posOffset>
            </wp:positionV>
            <wp:extent cx="10572115" cy="7400925"/>
            <wp:effectExtent l="0" t="0" r="4445" b="5715"/>
            <wp:wrapTight wrapText="bothSides">
              <wp:wrapPolygon>
                <wp:start x="0" y="0"/>
                <wp:lineTo x="0" y="21572"/>
                <wp:lineTo x="21578" y="21572"/>
                <wp:lineTo x="21578" y="0"/>
                <wp:lineTo x="0" y="0"/>
              </wp:wrapPolygon>
            </wp:wrapTight>
            <wp:docPr id="2" name="Picture 2" descr="But that you may see from whence all this error of those who accuse pleasure and praise pain arises, I will open the whole matter, and explain the very things which were said by that discoverer o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t that you may see from whence all this error of those who accuse pleasure and praise pain arises, I will open the whole matter, and explain the very things which were said by that discoverer of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7211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A5E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170815</wp:posOffset>
            </wp:positionV>
            <wp:extent cx="10509250" cy="7267575"/>
            <wp:effectExtent l="0" t="0" r="36830" b="1905"/>
            <wp:wrapTight wrapText="bothSides">
              <wp:wrapPolygon>
                <wp:start x="0" y="0"/>
                <wp:lineTo x="0" y="21560"/>
                <wp:lineTo x="21582" y="21560"/>
                <wp:lineTo x="21582" y="0"/>
                <wp:lineTo x="0" y="0"/>
              </wp:wrapPolygon>
            </wp:wrapTight>
            <wp:docPr id="13" name="Picture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38" w:bottom="26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BA9502C"/>
    <w:rsid w:val="0DD602C5"/>
    <w:rsid w:val="1D2C0B24"/>
    <w:rsid w:val="23C16507"/>
    <w:rsid w:val="2C4F5D47"/>
    <w:rsid w:val="2F1F5E16"/>
    <w:rsid w:val="345262A4"/>
    <w:rsid w:val="369F691C"/>
    <w:rsid w:val="36C245DC"/>
    <w:rsid w:val="38305EC6"/>
    <w:rsid w:val="41192C8C"/>
    <w:rsid w:val="42F609E7"/>
    <w:rsid w:val="439A0328"/>
    <w:rsid w:val="46A27DEB"/>
    <w:rsid w:val="491B4E9A"/>
    <w:rsid w:val="506A7D8E"/>
    <w:rsid w:val="53551021"/>
    <w:rsid w:val="547312EF"/>
    <w:rsid w:val="5671045A"/>
    <w:rsid w:val="5A4D0C3D"/>
    <w:rsid w:val="5D1F4FDE"/>
    <w:rsid w:val="5DBF0ADC"/>
    <w:rsid w:val="5E0D6B02"/>
    <w:rsid w:val="64C634E2"/>
    <w:rsid w:val="6D8E176A"/>
    <w:rsid w:val="6F410D93"/>
    <w:rsid w:val="6F8A05FF"/>
    <w:rsid w:val="73085C46"/>
    <w:rsid w:val="7828485F"/>
    <w:rsid w:val="7E73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  <w:jc w:val="both"/>
    </w:pPr>
    <w:rPr>
      <w:rFonts w:ascii="Times New Roman" w:hAnsi="Times New Roman" w:eastAsia="DengXian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="200"/>
      <w:jc w:val="both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2024-11-08T10:57:00Z</dcterms:created>
  <dc:creator>Felix Marshal</dc:creator>
  <cp:lastModifiedBy>Felix Marshal</cp:lastModifiedBy>
  <cp:lastPrinted>2026-04-02T03:13:00Z</cp:lastPrinted>
  <dcterms:modified xsi:type="dcterms:W3CDTF">2026-04-07T11:26:24Z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CA35CF053FFD4E17962E496E45950A94_12</vt:lpwstr>
  </property>
</Properties>
</file>